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F6FD8" w14:textId="61821BD8" w:rsidR="00F71D67" w:rsidRPr="00F71D67" w:rsidRDefault="00F71D67" w:rsidP="00860FDC">
      <w:pPr>
        <w:rPr>
          <w:rFonts w:ascii="Verdana" w:hAnsi="Verdana"/>
          <w:b/>
        </w:rPr>
      </w:pPr>
      <w:r w:rsidRPr="00F71D67">
        <w:rPr>
          <w:rFonts w:ascii="Verdana" w:hAnsi="Verdana"/>
          <w:b/>
          <w:sz w:val="20"/>
        </w:rPr>
        <w:t xml:space="preserve">Ansuchen um Freistellung </w:t>
      </w:r>
      <w:r>
        <w:rPr>
          <w:rFonts w:ascii="Verdana" w:hAnsi="Verdana"/>
          <w:b/>
        </w:rPr>
        <w:br/>
      </w:r>
    </w:p>
    <w:p w14:paraId="12E2F13D" w14:textId="257F46B4" w:rsidR="00F71D67" w:rsidRDefault="00F71D67" w:rsidP="00F71D67">
      <w:pPr>
        <w:tabs>
          <w:tab w:val="center" w:pos="4249"/>
        </w:tabs>
        <w:spacing w:line="240" w:lineRule="auto"/>
        <w:ind w:left="-15"/>
      </w:pPr>
      <w:r>
        <w:t>Name: ………………………………………………………….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1EC82B5A" w14:textId="77777777" w:rsidR="00F71D67" w:rsidRDefault="00F71D67" w:rsidP="00F71D67">
      <w:pPr>
        <w:tabs>
          <w:tab w:val="center" w:pos="4249"/>
        </w:tabs>
        <w:spacing w:line="240" w:lineRule="auto"/>
        <w:ind w:left="-15"/>
      </w:pPr>
    </w:p>
    <w:p w14:paraId="274D5FFE" w14:textId="77777777" w:rsidR="00F71D67" w:rsidRDefault="00F71D67" w:rsidP="00F71D67">
      <w:pPr>
        <w:spacing w:line="240" w:lineRule="auto"/>
        <w:ind w:left="-5"/>
      </w:pPr>
      <w:r>
        <w:t>Klasse: ………………………………………………………….</w:t>
      </w:r>
      <w:r>
        <w:rPr>
          <w:rFonts w:ascii="Calibri" w:eastAsia="Calibri" w:hAnsi="Calibri" w:cs="Calibri"/>
        </w:rPr>
        <w:t xml:space="preserve"> </w:t>
      </w:r>
    </w:p>
    <w:p w14:paraId="647442A2" w14:textId="4F6F43C9" w:rsidR="00F71D67" w:rsidRPr="00F71D67" w:rsidRDefault="00F71D67" w:rsidP="00F71D67">
      <w:pPr>
        <w:spacing w:after="23" w:line="240" w:lineRule="auto"/>
        <w:rPr>
          <w:sz w:val="24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      </w:t>
      </w:r>
      <w:r w:rsidRPr="00F71D67">
        <w:rPr>
          <w:rFonts w:ascii="Segoe UI Symbol" w:eastAsia="Segoe UI Symbol" w:hAnsi="Segoe UI Symbol" w:cs="Segoe UI Symbol"/>
          <w:sz w:val="24"/>
        </w:rPr>
        <w:t></w:t>
      </w:r>
      <w:r w:rsidRPr="00F71D67">
        <w:rPr>
          <w:rFonts w:ascii="Arial" w:eastAsia="Arial" w:hAnsi="Arial" w:cs="Arial"/>
          <w:sz w:val="24"/>
        </w:rPr>
        <w:t xml:space="preserve"> </w:t>
      </w:r>
      <w:r w:rsidRPr="00F71D67">
        <w:rPr>
          <w:sz w:val="24"/>
        </w:rPr>
        <w:t xml:space="preserve">Arzt </w:t>
      </w:r>
      <w:r w:rsidRPr="00F71D67">
        <w:rPr>
          <w:rFonts w:ascii="Segoe UI Symbol" w:eastAsia="Segoe UI Symbol" w:hAnsi="Segoe UI Symbol" w:cs="Segoe UI Symbol"/>
          <w:sz w:val="24"/>
        </w:rPr>
        <w:t></w:t>
      </w:r>
      <w:r w:rsidRPr="00F71D67">
        <w:rPr>
          <w:rFonts w:ascii="Arial" w:eastAsia="Arial" w:hAnsi="Arial" w:cs="Arial"/>
          <w:sz w:val="24"/>
        </w:rPr>
        <w:t xml:space="preserve"> </w:t>
      </w:r>
      <w:r w:rsidRPr="00F71D67">
        <w:rPr>
          <w:sz w:val="24"/>
        </w:rPr>
        <w:t xml:space="preserve">Behörde </w:t>
      </w:r>
    </w:p>
    <w:p w14:paraId="6CECE3E4" w14:textId="24FFB41A" w:rsidR="00F71D67" w:rsidRDefault="00F71D67" w:rsidP="00F71D67">
      <w:pPr>
        <w:spacing w:line="240" w:lineRule="auto"/>
        <w:ind w:left="370"/>
      </w:pPr>
      <w:r w:rsidRPr="00F71D67">
        <w:rPr>
          <w:rFonts w:ascii="Segoe UI Symbol" w:eastAsia="Segoe UI Symbol" w:hAnsi="Segoe UI Symbol" w:cs="Segoe UI Symbol"/>
          <w:sz w:val="24"/>
        </w:rPr>
        <w:t></w:t>
      </w:r>
      <w:r w:rsidRPr="00F71D67">
        <w:rPr>
          <w:rFonts w:ascii="Arial" w:eastAsia="Arial" w:hAnsi="Arial" w:cs="Arial"/>
          <w:sz w:val="24"/>
        </w:rPr>
        <w:t xml:space="preserve"> </w:t>
      </w:r>
      <w:r w:rsidRPr="00F71D67">
        <w:rPr>
          <w:sz w:val="24"/>
        </w:rPr>
        <w:t xml:space="preserve">Sonstiger Grund: </w:t>
      </w:r>
      <w:r>
        <w:t>…………………………………………………………………………………………………</w:t>
      </w:r>
      <w:r>
        <w:rPr>
          <w:rFonts w:ascii="Calibri" w:eastAsia="Calibri" w:hAnsi="Calibri" w:cs="Calibri"/>
        </w:rPr>
        <w:t xml:space="preserve"> </w:t>
      </w:r>
    </w:p>
    <w:p w14:paraId="00AD150D" w14:textId="77777777" w:rsidR="00F71D67" w:rsidRDefault="00F71D67" w:rsidP="00F71D67">
      <w:pPr>
        <w:spacing w:line="240" w:lineRule="auto"/>
        <w:ind w:left="370"/>
      </w:pPr>
    </w:p>
    <w:p w14:paraId="41CEC296" w14:textId="0313D20E" w:rsidR="00F71D67" w:rsidRDefault="00F71D67" w:rsidP="00F71D67">
      <w:pPr>
        <w:spacing w:line="240" w:lineRule="auto"/>
        <w:ind w:left="-5"/>
      </w:pPr>
      <w:r>
        <w:rPr>
          <w:rFonts w:ascii="Calibri" w:eastAsia="Calibri" w:hAnsi="Calibri" w:cs="Calibri"/>
        </w:rPr>
        <w:t xml:space="preserve">Ich ersuche um </w:t>
      </w:r>
      <w:r>
        <w:t>Freistellung am ………………………………………… / …………………. bis ………………. Stunde</w:t>
      </w:r>
      <w:r>
        <w:rPr>
          <w:rFonts w:ascii="Calibri" w:eastAsia="Calibri" w:hAnsi="Calibri" w:cs="Calibri"/>
        </w:rPr>
        <w:t xml:space="preserve"> </w:t>
      </w:r>
    </w:p>
    <w:p w14:paraId="340BDA8C" w14:textId="0B0D51C4" w:rsidR="00F71D67" w:rsidRDefault="00F71D67" w:rsidP="00F71D67">
      <w:pPr>
        <w:spacing w:line="240" w:lineRule="auto"/>
      </w:pPr>
    </w:p>
    <w:p w14:paraId="3940BC50" w14:textId="52D9E055" w:rsidR="00F71D67" w:rsidRDefault="00F71D67" w:rsidP="00F71D67">
      <w:pPr>
        <w:spacing w:after="3" w:line="240" w:lineRule="auto"/>
        <w:ind w:left="-5"/>
      </w:pPr>
      <w:r>
        <w:rPr>
          <w:rFonts w:ascii="Calibri" w:eastAsia="Calibri" w:hAnsi="Calibri" w:cs="Calibri"/>
        </w:rPr>
        <w:t xml:space="preserve">Mit freundlichen Grüßen </w:t>
      </w:r>
    </w:p>
    <w:p w14:paraId="0B801195" w14:textId="77777777" w:rsidR="00F71D67" w:rsidRDefault="00F71D67" w:rsidP="00F71D67">
      <w:pPr>
        <w:spacing w:after="3" w:line="240" w:lineRule="auto"/>
        <w:ind w:left="-5"/>
      </w:pPr>
    </w:p>
    <w:p w14:paraId="0385163E" w14:textId="77777777" w:rsidR="00F71D67" w:rsidRDefault="00F71D67" w:rsidP="00F71D67">
      <w:pPr>
        <w:tabs>
          <w:tab w:val="center" w:pos="5665"/>
          <w:tab w:val="right" w:pos="8956"/>
        </w:tabs>
        <w:spacing w:line="240" w:lineRule="auto"/>
        <w:ind w:left="-15"/>
      </w:pPr>
      <w:r>
        <w:t>……………………………………………………………………………………..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……………………………………………</w:t>
      </w:r>
      <w:r>
        <w:rPr>
          <w:rFonts w:ascii="Calibri" w:eastAsia="Calibri" w:hAnsi="Calibri" w:cs="Calibri"/>
        </w:rPr>
        <w:t xml:space="preserve"> </w:t>
      </w:r>
    </w:p>
    <w:p w14:paraId="3C567FA1" w14:textId="6F54F535" w:rsidR="0003131B" w:rsidRDefault="00F71D67" w:rsidP="00F71D67">
      <w:pPr>
        <w:pStyle w:val="berschrift1"/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6676"/>
        </w:tabs>
        <w:spacing w:line="240" w:lineRule="auto"/>
        <w:ind w:left="-15" w:firstLine="0"/>
      </w:pPr>
      <w:r>
        <w:t xml:space="preserve">Erziehungsberechtigte(r)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Datum </w:t>
      </w:r>
    </w:p>
    <w:p w14:paraId="294FE8F1" w14:textId="77777777" w:rsidR="00F71D67" w:rsidRPr="00F71D67" w:rsidRDefault="00F71D67" w:rsidP="00F71D67">
      <w:pPr>
        <w:spacing w:line="240" w:lineRule="auto"/>
        <w:rPr>
          <w:lang w:val="de-AT" w:eastAsia="de-AT"/>
        </w:rPr>
      </w:pPr>
    </w:p>
    <w:p w14:paraId="5B4FA8C2" w14:textId="77777777" w:rsidR="00F71D67" w:rsidRPr="00D57BFD" w:rsidRDefault="00F71D67" w:rsidP="00F71D67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color w:val="3A3B8C" w:themeColor="text2"/>
          <w:sz w:val="40"/>
          <w:szCs w:val="40"/>
        </w:rPr>
      </w:pPr>
      <w:r>
        <w:rPr>
          <w:noProof/>
          <w:color w:val="3A3B8C"/>
        </w:rPr>
        <w:drawing>
          <wp:anchor distT="0" distB="0" distL="114300" distR="114300" simplePos="0" relativeHeight="251659264" behindDoc="0" locked="0" layoutInCell="1" allowOverlap="1" wp14:anchorId="797E95E4" wp14:editId="08494AD6">
            <wp:simplePos x="0" y="0"/>
            <wp:positionH relativeFrom="column">
              <wp:posOffset>4260390</wp:posOffset>
            </wp:positionH>
            <wp:positionV relativeFrom="paragraph">
              <wp:posOffset>-167640</wp:posOffset>
            </wp:positionV>
            <wp:extent cx="1650190" cy="1352550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85987" name="Grafik 4003859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35" cy="136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BFD">
        <w:rPr>
          <w:color w:val="3A3B8C" w:themeColor="text2"/>
          <w:sz w:val="40"/>
          <w:szCs w:val="40"/>
        </w:rPr>
        <w:t>BUNDESHANDELSAKADEMIE</w:t>
      </w:r>
    </w:p>
    <w:p w14:paraId="1A0A0ADF" w14:textId="77777777" w:rsidR="00F71D67" w:rsidRDefault="00F71D67" w:rsidP="00F71D67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Cs w:val="20"/>
        </w:rPr>
      </w:pPr>
    </w:p>
    <w:p w14:paraId="0E4FD22D" w14:textId="77777777" w:rsidR="00F71D67" w:rsidRDefault="00F71D67" w:rsidP="00F71D67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  <w:proofErr w:type="spellStart"/>
      <w:r w:rsidRPr="00D57BFD">
        <w:rPr>
          <w:sz w:val="16"/>
          <w:szCs w:val="16"/>
        </w:rPr>
        <w:t>Zernattostraße</w:t>
      </w:r>
      <w:proofErr w:type="spellEnd"/>
      <w:r w:rsidRPr="00D57BFD">
        <w:rPr>
          <w:sz w:val="16"/>
          <w:szCs w:val="16"/>
        </w:rPr>
        <w:t xml:space="preserve"> 2 – 9800 Spittal/Drau</w:t>
      </w:r>
    </w:p>
    <w:p w14:paraId="273EAE90" w14:textId="77777777" w:rsidR="00F71D67" w:rsidRDefault="00F71D67" w:rsidP="00F71D67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  <w:r w:rsidRPr="00D57BFD">
        <w:rPr>
          <w:sz w:val="16"/>
          <w:szCs w:val="16"/>
        </w:rPr>
        <w:t>Telefon: 04762 613 40</w:t>
      </w:r>
      <w:r>
        <w:rPr>
          <w:sz w:val="16"/>
          <w:szCs w:val="16"/>
        </w:rPr>
        <w:t xml:space="preserve"> – </w:t>
      </w:r>
      <w:r w:rsidRPr="00D57BFD">
        <w:rPr>
          <w:sz w:val="16"/>
          <w:szCs w:val="16"/>
        </w:rPr>
        <w:t>E-Mail: office@hakspittal.at</w:t>
      </w:r>
    </w:p>
    <w:p w14:paraId="7253011F" w14:textId="50C75197" w:rsidR="004D60A1" w:rsidRDefault="00F71D67" w:rsidP="00F71D67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  <w:r w:rsidRPr="00D57BFD">
        <w:rPr>
          <w:sz w:val="16"/>
          <w:szCs w:val="16"/>
        </w:rPr>
        <w:t xml:space="preserve">Internet: </w:t>
      </w:r>
      <w:hyperlink r:id="rId8" w:history="1">
        <w:r w:rsidRPr="008044C4">
          <w:rPr>
            <w:rStyle w:val="Hyperlink"/>
            <w:sz w:val="16"/>
            <w:szCs w:val="16"/>
          </w:rPr>
          <w:t>www.hakspittal.at</w:t>
        </w:r>
      </w:hyperlink>
    </w:p>
    <w:p w14:paraId="49BB9649" w14:textId="77777777" w:rsidR="00F71D67" w:rsidRPr="00F71D67" w:rsidRDefault="00F71D67" w:rsidP="00F71D67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</w:p>
    <w:p w14:paraId="13919D7E" w14:textId="2AF5A05E" w:rsidR="00F71D67" w:rsidRPr="00F71D67" w:rsidRDefault="00F71D67" w:rsidP="00F71D67">
      <w:pPr>
        <w:spacing w:line="240" w:lineRule="auto"/>
        <w:rPr>
          <w:rFonts w:ascii="Verdana" w:hAnsi="Verdana"/>
          <w:b/>
        </w:rPr>
      </w:pPr>
      <w:r w:rsidRPr="00F71D67">
        <w:rPr>
          <w:rFonts w:ascii="Verdana" w:hAnsi="Verdana"/>
          <w:b/>
          <w:sz w:val="20"/>
        </w:rPr>
        <w:t xml:space="preserve">Ansuchen um Freistellung </w:t>
      </w:r>
      <w:r>
        <w:rPr>
          <w:rFonts w:ascii="Verdana" w:hAnsi="Verdana"/>
          <w:b/>
        </w:rPr>
        <w:br/>
      </w:r>
    </w:p>
    <w:p w14:paraId="3E66A090" w14:textId="77777777" w:rsidR="00F71D67" w:rsidRDefault="00F71D67" w:rsidP="00F71D67">
      <w:pPr>
        <w:tabs>
          <w:tab w:val="center" w:pos="4249"/>
        </w:tabs>
        <w:spacing w:line="240" w:lineRule="auto"/>
        <w:ind w:left="-15"/>
      </w:pPr>
      <w:r>
        <w:t>Name: ………………………………………………………….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022A7CC6" w14:textId="77777777" w:rsidR="00F71D67" w:rsidRDefault="00F71D67" w:rsidP="00F71D67">
      <w:pPr>
        <w:tabs>
          <w:tab w:val="center" w:pos="4249"/>
        </w:tabs>
        <w:spacing w:line="240" w:lineRule="auto"/>
        <w:ind w:left="-15"/>
      </w:pPr>
    </w:p>
    <w:p w14:paraId="5679FDDD" w14:textId="64A90B91" w:rsidR="00F71D67" w:rsidRPr="00F71D67" w:rsidRDefault="00F71D67" w:rsidP="00F71D67">
      <w:pPr>
        <w:spacing w:line="240" w:lineRule="auto"/>
        <w:ind w:left="-5"/>
      </w:pPr>
      <w:r>
        <w:t>Klasse: ………………………………………………………….</w:t>
      </w:r>
      <w:r>
        <w:rPr>
          <w:rFonts w:ascii="Calibri" w:eastAsia="Calibri" w:hAnsi="Calibri" w:cs="Calibri"/>
        </w:rPr>
        <w:t xml:space="preserve"> </w:t>
      </w:r>
    </w:p>
    <w:p w14:paraId="210CE253" w14:textId="77777777" w:rsidR="00F71D67" w:rsidRPr="00F71D67" w:rsidRDefault="00F71D67" w:rsidP="00F71D67">
      <w:pPr>
        <w:pStyle w:val="berschrift1"/>
        <w:spacing w:line="240" w:lineRule="auto"/>
        <w:rPr>
          <w:sz w:val="24"/>
        </w:rPr>
      </w:pPr>
      <w:r w:rsidRPr="00F71D67">
        <w:rPr>
          <w:rFonts w:ascii="Segoe UI Symbol" w:eastAsia="Segoe UI Symbol" w:hAnsi="Segoe UI Symbol" w:cs="Segoe UI Symbol"/>
          <w:sz w:val="24"/>
        </w:rPr>
        <w:t></w:t>
      </w:r>
      <w:r w:rsidRPr="00F71D67">
        <w:rPr>
          <w:rFonts w:ascii="Arial" w:eastAsia="Arial" w:hAnsi="Arial" w:cs="Arial"/>
          <w:sz w:val="24"/>
        </w:rPr>
        <w:t xml:space="preserve"> </w:t>
      </w:r>
      <w:r w:rsidRPr="00F71D67">
        <w:rPr>
          <w:sz w:val="24"/>
        </w:rPr>
        <w:t xml:space="preserve">Arzt </w:t>
      </w:r>
      <w:r w:rsidRPr="00F71D67">
        <w:rPr>
          <w:rFonts w:ascii="Segoe UI Symbol" w:eastAsia="Segoe UI Symbol" w:hAnsi="Segoe UI Symbol" w:cs="Segoe UI Symbol"/>
          <w:sz w:val="24"/>
        </w:rPr>
        <w:t></w:t>
      </w:r>
      <w:r w:rsidRPr="00F71D67">
        <w:rPr>
          <w:rFonts w:ascii="Arial" w:eastAsia="Arial" w:hAnsi="Arial" w:cs="Arial"/>
          <w:sz w:val="24"/>
        </w:rPr>
        <w:t xml:space="preserve"> </w:t>
      </w:r>
      <w:r w:rsidRPr="00F71D67">
        <w:rPr>
          <w:sz w:val="24"/>
        </w:rPr>
        <w:t xml:space="preserve">Behörde </w:t>
      </w:r>
    </w:p>
    <w:p w14:paraId="0653583B" w14:textId="77777777" w:rsidR="00F71D67" w:rsidRDefault="00F71D67" w:rsidP="00F71D67">
      <w:pPr>
        <w:spacing w:line="240" w:lineRule="auto"/>
        <w:ind w:left="370"/>
      </w:pPr>
      <w:r w:rsidRPr="00F71D67">
        <w:rPr>
          <w:rFonts w:ascii="Segoe UI Symbol" w:eastAsia="Segoe UI Symbol" w:hAnsi="Segoe UI Symbol" w:cs="Segoe UI Symbol"/>
          <w:sz w:val="24"/>
        </w:rPr>
        <w:t></w:t>
      </w:r>
      <w:r w:rsidRPr="00F71D67">
        <w:rPr>
          <w:rFonts w:ascii="Arial" w:eastAsia="Arial" w:hAnsi="Arial" w:cs="Arial"/>
          <w:sz w:val="24"/>
        </w:rPr>
        <w:t xml:space="preserve"> </w:t>
      </w:r>
      <w:r w:rsidRPr="00F71D67">
        <w:rPr>
          <w:sz w:val="24"/>
        </w:rPr>
        <w:t xml:space="preserve">Sonstiger Grund: </w:t>
      </w:r>
      <w:r>
        <w:t>…………………………………………………………………………………………………</w:t>
      </w:r>
      <w:r>
        <w:rPr>
          <w:rFonts w:ascii="Calibri" w:eastAsia="Calibri" w:hAnsi="Calibri" w:cs="Calibri"/>
        </w:rPr>
        <w:t xml:space="preserve"> </w:t>
      </w:r>
    </w:p>
    <w:p w14:paraId="466C8D40" w14:textId="77777777" w:rsidR="00F71D67" w:rsidRDefault="00F71D67" w:rsidP="00F71D67">
      <w:pPr>
        <w:spacing w:line="240" w:lineRule="auto"/>
      </w:pPr>
      <w:r>
        <w:rPr>
          <w:rFonts w:ascii="Calibri" w:eastAsia="Calibri" w:hAnsi="Calibri" w:cs="Calibri"/>
        </w:rPr>
        <w:t xml:space="preserve"> </w:t>
      </w:r>
    </w:p>
    <w:p w14:paraId="15C00E23" w14:textId="59C7EA5B" w:rsidR="00F71D67" w:rsidRDefault="00F71D67" w:rsidP="00F71D67">
      <w:pPr>
        <w:spacing w:line="240" w:lineRule="auto"/>
        <w:ind w:left="-5"/>
      </w:pPr>
      <w:r>
        <w:rPr>
          <w:rFonts w:ascii="Calibri" w:eastAsia="Calibri" w:hAnsi="Calibri" w:cs="Calibri"/>
        </w:rPr>
        <w:t xml:space="preserve">Ich ersuche um </w:t>
      </w:r>
      <w:r>
        <w:t>Freistellung am ………………………………………… / …………………. bis ………………. Stunde</w:t>
      </w:r>
      <w:r>
        <w:rPr>
          <w:rFonts w:ascii="Calibri" w:eastAsia="Calibri" w:hAnsi="Calibri" w:cs="Calibri"/>
        </w:rPr>
        <w:t xml:space="preserve"> </w:t>
      </w:r>
    </w:p>
    <w:p w14:paraId="65767B60" w14:textId="77777777" w:rsidR="00F71D67" w:rsidRDefault="00F71D67" w:rsidP="00F71D67">
      <w:pPr>
        <w:spacing w:line="240" w:lineRule="auto"/>
        <w:ind w:left="-5"/>
      </w:pPr>
    </w:p>
    <w:p w14:paraId="03EB06D9" w14:textId="77777777" w:rsidR="00F71D67" w:rsidRDefault="00F71D67" w:rsidP="00F71D67">
      <w:pPr>
        <w:spacing w:after="3" w:line="240" w:lineRule="auto"/>
      </w:pPr>
      <w:r>
        <w:rPr>
          <w:rFonts w:ascii="Calibri" w:eastAsia="Calibri" w:hAnsi="Calibri" w:cs="Calibri"/>
        </w:rPr>
        <w:t xml:space="preserve">Mit freundlichen Grüßen </w:t>
      </w:r>
    </w:p>
    <w:p w14:paraId="6A7253CC" w14:textId="77777777" w:rsidR="00F71D67" w:rsidRDefault="00F71D67" w:rsidP="00F71D67">
      <w:pPr>
        <w:spacing w:line="240" w:lineRule="auto"/>
      </w:pPr>
      <w:r>
        <w:rPr>
          <w:rFonts w:ascii="Calibri" w:eastAsia="Calibri" w:hAnsi="Calibri" w:cs="Calibri"/>
        </w:rPr>
        <w:t xml:space="preserve"> </w:t>
      </w:r>
    </w:p>
    <w:p w14:paraId="3F05B651" w14:textId="77777777" w:rsidR="00F71D67" w:rsidRDefault="00F71D67" w:rsidP="00F71D67">
      <w:pPr>
        <w:tabs>
          <w:tab w:val="center" w:pos="5665"/>
          <w:tab w:val="right" w:pos="8956"/>
        </w:tabs>
        <w:spacing w:line="240" w:lineRule="auto"/>
        <w:ind w:left="-15"/>
      </w:pPr>
      <w:r>
        <w:t>……………………………………………………………………………………..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……………………………………………</w:t>
      </w:r>
      <w:r>
        <w:rPr>
          <w:rFonts w:ascii="Calibri" w:eastAsia="Calibri" w:hAnsi="Calibri" w:cs="Calibri"/>
        </w:rPr>
        <w:t xml:space="preserve"> </w:t>
      </w:r>
    </w:p>
    <w:p w14:paraId="593008E8" w14:textId="77777777" w:rsidR="00F71D67" w:rsidRDefault="00F71D67" w:rsidP="00F71D67">
      <w:pPr>
        <w:pStyle w:val="berschrift1"/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6676"/>
        </w:tabs>
        <w:spacing w:line="240" w:lineRule="auto"/>
        <w:ind w:left="-15" w:firstLine="0"/>
      </w:pPr>
      <w:r>
        <w:t xml:space="preserve">Erziehungsberechtigte(r)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Datum </w:t>
      </w:r>
    </w:p>
    <w:p w14:paraId="3F879F46" w14:textId="29566E2B" w:rsidR="00D475E7" w:rsidRPr="00B66605" w:rsidRDefault="004D60A1" w:rsidP="004D60A1">
      <w:pPr>
        <w:tabs>
          <w:tab w:val="left" w:pos="7337"/>
        </w:tabs>
        <w:rPr>
          <w:rFonts w:ascii="Verdana" w:hAnsi="Verdana"/>
        </w:rPr>
      </w:pPr>
      <w:bookmarkStart w:id="0" w:name="_GoBack"/>
      <w:bookmarkEnd w:id="0"/>
      <w:r w:rsidRPr="00B66605">
        <w:rPr>
          <w:rFonts w:ascii="Verdana" w:hAnsi="Verdana"/>
        </w:rPr>
        <w:tab/>
      </w:r>
    </w:p>
    <w:sectPr w:rsidR="00D475E7" w:rsidRPr="00B66605" w:rsidSect="00F71D67">
      <w:headerReference w:type="default" r:id="rId9"/>
      <w:pgSz w:w="11906" w:h="16838" w:code="9"/>
      <w:pgMar w:top="2694" w:right="1418" w:bottom="0" w:left="1418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1CAB4" w14:textId="77777777" w:rsidR="00375D73" w:rsidRDefault="00375D73" w:rsidP="00C66564">
      <w:pPr>
        <w:spacing w:after="0" w:line="240" w:lineRule="auto"/>
      </w:pPr>
      <w:r>
        <w:separator/>
      </w:r>
    </w:p>
  </w:endnote>
  <w:endnote w:type="continuationSeparator" w:id="0">
    <w:p w14:paraId="5CA40203" w14:textId="77777777" w:rsidR="00375D73" w:rsidRDefault="00375D73" w:rsidP="00C6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B34B9" w14:textId="77777777" w:rsidR="00375D73" w:rsidRDefault="00375D73" w:rsidP="00C66564">
      <w:pPr>
        <w:spacing w:after="0" w:line="240" w:lineRule="auto"/>
      </w:pPr>
      <w:r>
        <w:separator/>
      </w:r>
    </w:p>
  </w:footnote>
  <w:footnote w:type="continuationSeparator" w:id="0">
    <w:p w14:paraId="467D9CF8" w14:textId="77777777" w:rsidR="00375D73" w:rsidRDefault="00375D73" w:rsidP="00C6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81000" w14:textId="2208DEE2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color w:val="3A3B8C" w:themeColor="text2"/>
        <w:sz w:val="40"/>
        <w:szCs w:val="40"/>
      </w:rPr>
    </w:pPr>
    <w:bookmarkStart w:id="1" w:name="_Hlk155696234"/>
    <w:bookmarkStart w:id="2" w:name="_Hlk155696235"/>
    <w:bookmarkStart w:id="3" w:name="_Hlk155698236"/>
    <w:bookmarkStart w:id="4" w:name="_Hlk155698237"/>
    <w:bookmarkStart w:id="5" w:name="_Hlk155698238"/>
    <w:bookmarkStart w:id="6" w:name="_Hlk155698239"/>
    <w:bookmarkStart w:id="7" w:name="_Hlk155698240"/>
    <w:bookmarkStart w:id="8" w:name="_Hlk155698241"/>
    <w:bookmarkStart w:id="9" w:name="_Hlk155698242"/>
    <w:bookmarkStart w:id="10" w:name="_Hlk155698243"/>
    <w:bookmarkStart w:id="11" w:name="_Hlk155698244"/>
    <w:bookmarkStart w:id="12" w:name="_Hlk155698245"/>
    <w:bookmarkStart w:id="13" w:name="_Hlk155698246"/>
    <w:bookmarkStart w:id="14" w:name="_Hlk155698247"/>
    <w:bookmarkStart w:id="15" w:name="_Hlk155698248"/>
    <w:bookmarkStart w:id="16" w:name="_Hlk155698249"/>
    <w:bookmarkStart w:id="17" w:name="_Hlk155698250"/>
    <w:bookmarkStart w:id="18" w:name="_Hlk155698251"/>
    <w:bookmarkStart w:id="19" w:name="_Hlk155698252"/>
    <w:bookmarkStart w:id="20" w:name="_Hlk155698253"/>
    <w:bookmarkStart w:id="21" w:name="_Hlk155698254"/>
    <w:bookmarkStart w:id="22" w:name="_Hlk155698255"/>
    <w:bookmarkStart w:id="23" w:name="_Hlk155698256"/>
    <w:bookmarkStart w:id="24" w:name="_Hlk155698257"/>
    <w:bookmarkStart w:id="25" w:name="_Hlk155698258"/>
    <w:bookmarkStart w:id="26" w:name="_Hlk155698259"/>
    <w:bookmarkStart w:id="27" w:name="_Hlk155698260"/>
    <w:bookmarkStart w:id="28" w:name="_Hlk155698261"/>
    <w:bookmarkStart w:id="29" w:name="_Hlk155698262"/>
    <w:bookmarkStart w:id="30" w:name="_Hlk155698263"/>
    <w:bookmarkStart w:id="31" w:name="_Hlk155698264"/>
    <w:bookmarkStart w:id="32" w:name="_Hlk155698265"/>
    <w:bookmarkStart w:id="33" w:name="_Hlk155698266"/>
    <w:bookmarkStart w:id="34" w:name="_Hlk155698267"/>
    <w:bookmarkStart w:id="35" w:name="_Hlk155698268"/>
    <w:bookmarkStart w:id="36" w:name="_Hlk155698269"/>
    <w:bookmarkStart w:id="37" w:name="_Hlk155698270"/>
    <w:bookmarkStart w:id="38" w:name="_Hlk155698271"/>
    <w:bookmarkStart w:id="39" w:name="_Hlk155698272"/>
    <w:bookmarkStart w:id="40" w:name="_Hlk155698273"/>
    <w:bookmarkStart w:id="41" w:name="_Hlk155698274"/>
    <w:bookmarkStart w:id="42" w:name="_Hlk155698275"/>
    <w:bookmarkStart w:id="43" w:name="_Hlk155698276"/>
    <w:bookmarkStart w:id="44" w:name="_Hlk155698277"/>
    <w:bookmarkStart w:id="45" w:name="_Hlk155698278"/>
    <w:bookmarkStart w:id="46" w:name="_Hlk155698279"/>
    <w:bookmarkStart w:id="47" w:name="_Hlk155698344"/>
    <w:bookmarkStart w:id="48" w:name="_Hlk155698345"/>
    <w:bookmarkStart w:id="49" w:name="_Hlk155698346"/>
    <w:bookmarkStart w:id="50" w:name="_Hlk155698347"/>
    <w:bookmarkStart w:id="51" w:name="_Hlk155698348"/>
    <w:bookmarkStart w:id="52" w:name="_Hlk155698349"/>
    <w:bookmarkStart w:id="53" w:name="_Hlk155698350"/>
    <w:bookmarkStart w:id="54" w:name="_Hlk155698351"/>
    <w:bookmarkStart w:id="55" w:name="_Hlk155698380"/>
    <w:bookmarkStart w:id="56" w:name="_Hlk155698381"/>
    <w:bookmarkStart w:id="57" w:name="_Hlk155698382"/>
    <w:bookmarkStart w:id="58" w:name="_Hlk155698383"/>
    <w:bookmarkStart w:id="59" w:name="_Hlk155698384"/>
    <w:bookmarkStart w:id="60" w:name="_Hlk155698385"/>
    <w:bookmarkStart w:id="61" w:name="_Hlk155698386"/>
    <w:bookmarkStart w:id="62" w:name="_Hlk155698387"/>
    <w:bookmarkStart w:id="63" w:name="_Hlk155698388"/>
    <w:bookmarkStart w:id="64" w:name="_Hlk155698389"/>
    <w:bookmarkStart w:id="65" w:name="_Hlk155698390"/>
    <w:bookmarkStart w:id="66" w:name="_Hlk155698391"/>
    <w:bookmarkStart w:id="67" w:name="_Hlk155698392"/>
    <w:bookmarkStart w:id="68" w:name="_Hlk155698393"/>
    <w:bookmarkStart w:id="69" w:name="_Hlk155698394"/>
    <w:bookmarkStart w:id="70" w:name="_Hlk155698395"/>
    <w:bookmarkStart w:id="71" w:name="_Hlk155698396"/>
    <w:bookmarkStart w:id="72" w:name="_Hlk155698397"/>
    <w:bookmarkStart w:id="73" w:name="_Hlk155698407"/>
    <w:bookmarkStart w:id="74" w:name="_Hlk155698408"/>
    <w:bookmarkStart w:id="75" w:name="_Hlk155698409"/>
    <w:bookmarkStart w:id="76" w:name="_Hlk155698410"/>
    <w:bookmarkStart w:id="77" w:name="_Hlk155698411"/>
    <w:bookmarkStart w:id="78" w:name="_Hlk155698412"/>
    <w:bookmarkStart w:id="79" w:name="_Hlk155698413"/>
    <w:bookmarkStart w:id="80" w:name="_Hlk155698414"/>
    <w:bookmarkStart w:id="81" w:name="_Hlk155698444"/>
    <w:bookmarkStart w:id="82" w:name="_Hlk155698445"/>
    <w:bookmarkStart w:id="83" w:name="_Hlk155698446"/>
    <w:bookmarkStart w:id="84" w:name="_Hlk155698447"/>
    <w:r>
      <w:rPr>
        <w:noProof/>
        <w:color w:val="3A3B8C"/>
      </w:rPr>
      <w:drawing>
        <wp:anchor distT="0" distB="0" distL="114300" distR="114300" simplePos="0" relativeHeight="251655680" behindDoc="0" locked="0" layoutInCell="1" allowOverlap="1" wp14:anchorId="535F0E92" wp14:editId="495B3A20">
          <wp:simplePos x="0" y="0"/>
          <wp:positionH relativeFrom="column">
            <wp:posOffset>4260390</wp:posOffset>
          </wp:positionH>
          <wp:positionV relativeFrom="paragraph">
            <wp:posOffset>-167640</wp:posOffset>
          </wp:positionV>
          <wp:extent cx="1650190" cy="1352550"/>
          <wp:effectExtent l="0" t="0" r="762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385987" name="Grafik 400385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235" cy="136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7BFD">
      <w:rPr>
        <w:color w:val="3A3B8C" w:themeColor="text2"/>
        <w:sz w:val="40"/>
        <w:szCs w:val="40"/>
      </w:rPr>
      <w:t>BUNDESHANDELSAKADEMIE</w:t>
    </w:r>
  </w:p>
  <w:p w14:paraId="3E47A16D" w14:textId="1EA06E89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Cs w:val="20"/>
      </w:rPr>
    </w:pPr>
  </w:p>
  <w:p w14:paraId="2DB50883" w14:textId="6B5688F0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>Zernattostraße 2 – 9800 Spittal/Drau</w:t>
    </w:r>
  </w:p>
  <w:p w14:paraId="79ABE4F6" w14:textId="102ADFF2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>Telefon: 04762 613 40</w:t>
    </w:r>
    <w:r>
      <w:rPr>
        <w:sz w:val="16"/>
        <w:szCs w:val="16"/>
      </w:rPr>
      <w:t xml:space="preserve"> </w:t>
    </w:r>
    <w:r w:rsidR="0062771E">
      <w:rPr>
        <w:sz w:val="16"/>
        <w:szCs w:val="16"/>
      </w:rPr>
      <w:t xml:space="preserve">– </w:t>
    </w:r>
    <w:r w:rsidRPr="00D57BFD">
      <w:rPr>
        <w:sz w:val="16"/>
        <w:szCs w:val="16"/>
      </w:rPr>
      <w:t>E-Mail: office@hakspittal.at</w:t>
    </w:r>
  </w:p>
  <w:p w14:paraId="70A8F15C" w14:textId="55F896B5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 xml:space="preserve">Internet: </w:t>
    </w:r>
    <w:r w:rsidRPr="0062771E">
      <w:rPr>
        <w:sz w:val="16"/>
        <w:szCs w:val="16"/>
      </w:rPr>
      <w:t>www.hakspittal.at</w:t>
    </w:r>
  </w:p>
  <w:p w14:paraId="700A8CC4" w14:textId="19E34D02" w:rsidR="00D57BFD" w:rsidRDefault="00D57BFD" w:rsidP="0062771E">
    <w:pPr>
      <w:pStyle w:val="KeinLeerraum"/>
      <w:tabs>
        <w:tab w:val="left" w:pos="1040"/>
      </w:tabs>
      <w:jc w:val="left"/>
      <w:rPr>
        <w:sz w:val="18"/>
        <w:szCs w:val="18"/>
      </w:rPr>
    </w:pPr>
  </w:p>
  <w:p w14:paraId="59151F3C" w14:textId="071DAAA5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8"/>
        <w:szCs w:val="18"/>
      </w:rPr>
    </w:pP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bookmarkEnd w:id="22"/>
  <w:bookmarkEnd w:id="23"/>
  <w:bookmarkEnd w:id="24"/>
  <w:bookmarkEnd w:id="25"/>
  <w:bookmarkEnd w:id="26"/>
  <w:bookmarkEnd w:id="27"/>
  <w:bookmarkEnd w:id="28"/>
  <w:bookmarkEnd w:id="29"/>
  <w:bookmarkEnd w:id="30"/>
  <w:bookmarkEnd w:id="31"/>
  <w:bookmarkEnd w:id="32"/>
  <w:bookmarkEnd w:id="33"/>
  <w:bookmarkEnd w:id="34"/>
  <w:bookmarkEnd w:id="35"/>
  <w:bookmarkEnd w:id="36"/>
  <w:bookmarkEnd w:id="37"/>
  <w:bookmarkEnd w:id="38"/>
  <w:bookmarkEnd w:id="39"/>
  <w:bookmarkEnd w:id="40"/>
  <w:bookmarkEnd w:id="41"/>
  <w:bookmarkEnd w:id="42"/>
  <w:bookmarkEnd w:id="43"/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p w14:paraId="395595A0" w14:textId="2B1DF498" w:rsidR="00465A7C" w:rsidRPr="00465A7C" w:rsidRDefault="00465A7C" w:rsidP="00E67A93">
    <w:pPr>
      <w:pStyle w:val="KeinLeerraum"/>
      <w:rPr>
        <w:color w:val="3A3B8C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C6B92"/>
    <w:multiLevelType w:val="hybridMultilevel"/>
    <w:tmpl w:val="157A49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462F9"/>
    <w:multiLevelType w:val="hybridMultilevel"/>
    <w:tmpl w:val="DEA0626C"/>
    <w:lvl w:ilvl="0" w:tplc="39E8F718">
      <w:start w:val="1"/>
      <w:numFmt w:val="bullet"/>
      <w:pStyle w:val="Aufzhlung"/>
      <w:lvlText w:val=""/>
      <w:lvlJc w:val="left"/>
      <w:pPr>
        <w:ind w:left="360" w:hanging="360"/>
      </w:pPr>
      <w:rPr>
        <w:rFonts w:ascii="Wingdings" w:hAnsi="Wingdings" w:hint="default"/>
        <w:color w:val="3A3B8C" w:themeColor="text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de-DE" w:vendorID="64" w:dllVersion="4096" w:nlCheck="1" w:checkStyle="0"/>
  <w:activeWritingStyle w:appName="MSWord" w:lang="de-AT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51"/>
    <w:rsid w:val="00020ABB"/>
    <w:rsid w:val="00021146"/>
    <w:rsid w:val="0003131B"/>
    <w:rsid w:val="000624B8"/>
    <w:rsid w:val="00070345"/>
    <w:rsid w:val="00072251"/>
    <w:rsid w:val="000A2752"/>
    <w:rsid w:val="001471DF"/>
    <w:rsid w:val="001B141C"/>
    <w:rsid w:val="00213489"/>
    <w:rsid w:val="0025153D"/>
    <w:rsid w:val="00264506"/>
    <w:rsid w:val="002E6904"/>
    <w:rsid w:val="002F2956"/>
    <w:rsid w:val="00375D73"/>
    <w:rsid w:val="003E427F"/>
    <w:rsid w:val="003F7615"/>
    <w:rsid w:val="004564A9"/>
    <w:rsid w:val="00465A7C"/>
    <w:rsid w:val="00476482"/>
    <w:rsid w:val="004A05DE"/>
    <w:rsid w:val="004D5ED0"/>
    <w:rsid w:val="004D60A1"/>
    <w:rsid w:val="00521017"/>
    <w:rsid w:val="00567F7B"/>
    <w:rsid w:val="005B1B0C"/>
    <w:rsid w:val="00600F94"/>
    <w:rsid w:val="0062771E"/>
    <w:rsid w:val="00657795"/>
    <w:rsid w:val="00704978"/>
    <w:rsid w:val="00707D5C"/>
    <w:rsid w:val="00752CA1"/>
    <w:rsid w:val="00776B8C"/>
    <w:rsid w:val="00783A51"/>
    <w:rsid w:val="00784042"/>
    <w:rsid w:val="007D1931"/>
    <w:rsid w:val="007E662F"/>
    <w:rsid w:val="00860FDC"/>
    <w:rsid w:val="0087532A"/>
    <w:rsid w:val="008758C8"/>
    <w:rsid w:val="00885952"/>
    <w:rsid w:val="008B5379"/>
    <w:rsid w:val="00983F1D"/>
    <w:rsid w:val="00985F24"/>
    <w:rsid w:val="00A06195"/>
    <w:rsid w:val="00A06601"/>
    <w:rsid w:val="00A16834"/>
    <w:rsid w:val="00B129AA"/>
    <w:rsid w:val="00B274DB"/>
    <w:rsid w:val="00B57DEC"/>
    <w:rsid w:val="00B66605"/>
    <w:rsid w:val="00BA4574"/>
    <w:rsid w:val="00BB713D"/>
    <w:rsid w:val="00BC178C"/>
    <w:rsid w:val="00BC204E"/>
    <w:rsid w:val="00BD503F"/>
    <w:rsid w:val="00C07FB5"/>
    <w:rsid w:val="00C177EB"/>
    <w:rsid w:val="00C66564"/>
    <w:rsid w:val="00C72103"/>
    <w:rsid w:val="00CA7A70"/>
    <w:rsid w:val="00CB0997"/>
    <w:rsid w:val="00D475E7"/>
    <w:rsid w:val="00D54973"/>
    <w:rsid w:val="00D57BFD"/>
    <w:rsid w:val="00D82002"/>
    <w:rsid w:val="00DA4083"/>
    <w:rsid w:val="00DE04AD"/>
    <w:rsid w:val="00DE48C2"/>
    <w:rsid w:val="00DE6DFA"/>
    <w:rsid w:val="00E463F7"/>
    <w:rsid w:val="00E67A93"/>
    <w:rsid w:val="00E911AF"/>
    <w:rsid w:val="00F71D67"/>
    <w:rsid w:val="00F7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4C3894A"/>
  <w15:docId w15:val="{249B4CCF-5883-4275-A6C6-E4B91516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next w:val="Standard"/>
    <w:link w:val="berschrift1Zchn"/>
    <w:uiPriority w:val="9"/>
    <w:qFormat/>
    <w:rsid w:val="00F71D67"/>
    <w:pPr>
      <w:keepNext/>
      <w:keepLines/>
      <w:spacing w:after="3" w:line="259" w:lineRule="auto"/>
      <w:ind w:left="370" w:hanging="10"/>
      <w:outlineLvl w:val="0"/>
    </w:pPr>
    <w:rPr>
      <w:rFonts w:ascii="Calibri" w:eastAsia="Calibri" w:hAnsi="Calibri" w:cs="Calibri"/>
      <w:color w:val="000000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2251"/>
    <w:rPr>
      <w:color w:val="3A3B8C" w:themeColor="hyperlink"/>
      <w:u w:val="single"/>
    </w:rPr>
  </w:style>
  <w:style w:type="paragraph" w:styleId="KeinLeerraum">
    <w:name w:val="No Spacing"/>
    <w:link w:val="KeinLeerraumZchn"/>
    <w:uiPriority w:val="1"/>
    <w:qFormat/>
    <w:rsid w:val="00D475E7"/>
    <w:pPr>
      <w:spacing w:after="0" w:line="240" w:lineRule="auto"/>
      <w:jc w:val="both"/>
    </w:pPr>
    <w:rPr>
      <w:rFonts w:ascii="Verdana" w:hAnsi="Verdan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22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564"/>
  </w:style>
  <w:style w:type="paragraph" w:styleId="Fuzeile">
    <w:name w:val="footer"/>
    <w:basedOn w:val="Standard"/>
    <w:link w:val="FuzeileZchn"/>
    <w:uiPriority w:val="99"/>
    <w:unhideWhenUsed/>
    <w:rsid w:val="00C6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564"/>
  </w:style>
  <w:style w:type="paragraph" w:styleId="Listenabsatz">
    <w:name w:val="List Paragraph"/>
    <w:basedOn w:val="Standard"/>
    <w:uiPriority w:val="34"/>
    <w:qFormat/>
    <w:rsid w:val="00465A7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75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1hell1">
    <w:name w:val="Gitternetztabelle 1 hell1"/>
    <w:basedOn w:val="NormaleTabelle"/>
    <w:next w:val="Gitternetztabelle1hell"/>
    <w:uiPriority w:val="46"/>
    <w:rsid w:val="00704978"/>
    <w:pPr>
      <w:spacing w:after="0" w:line="240" w:lineRule="auto"/>
    </w:pPr>
    <w:rPr>
      <w:lang w:val="de-AT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7049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D475E7"/>
    <w:rPr>
      <w:color w:val="605E5C"/>
      <w:shd w:val="clear" w:color="auto" w:fill="E1DFDD"/>
    </w:rPr>
  </w:style>
  <w:style w:type="paragraph" w:customStyle="1" w:styleId="Betreff">
    <w:name w:val="Betreff"/>
    <w:basedOn w:val="KeinLeerraum"/>
    <w:link w:val="BetreffZchn"/>
    <w:qFormat/>
    <w:rsid w:val="00E67A93"/>
    <w:rPr>
      <w:caps/>
      <w:color w:val="3A3B8C"/>
      <w:sz w:val="32"/>
      <w:szCs w:val="34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67A93"/>
    <w:rPr>
      <w:rFonts w:ascii="Verdana" w:hAnsi="Verdana"/>
      <w:sz w:val="20"/>
    </w:rPr>
  </w:style>
  <w:style w:type="character" w:customStyle="1" w:styleId="BetreffZchn">
    <w:name w:val="Betreff Zchn"/>
    <w:basedOn w:val="KeinLeerraumZchn"/>
    <w:link w:val="Betreff"/>
    <w:rsid w:val="00E67A93"/>
    <w:rPr>
      <w:rFonts w:ascii="Verdana" w:hAnsi="Verdana"/>
      <w:caps/>
      <w:color w:val="3A3B8C"/>
      <w:sz w:val="32"/>
      <w:szCs w:val="34"/>
    </w:rPr>
  </w:style>
  <w:style w:type="paragraph" w:customStyle="1" w:styleId="Aufzhlung">
    <w:name w:val="Aufzählung"/>
    <w:basedOn w:val="KeinLeerraum"/>
    <w:link w:val="AufzhlungZchn"/>
    <w:qFormat/>
    <w:rsid w:val="00E67A93"/>
    <w:pPr>
      <w:numPr>
        <w:numId w:val="2"/>
      </w:numPr>
    </w:pPr>
  </w:style>
  <w:style w:type="character" w:customStyle="1" w:styleId="AufzhlungZchn">
    <w:name w:val="Aufzählung Zchn"/>
    <w:basedOn w:val="KeinLeerraumZchn"/>
    <w:link w:val="Aufzhlung"/>
    <w:rsid w:val="00E67A93"/>
    <w:rPr>
      <w:rFonts w:ascii="Verdana" w:hAnsi="Verdana"/>
      <w:sz w:val="20"/>
    </w:rPr>
  </w:style>
  <w:style w:type="paragraph" w:customStyle="1" w:styleId="Zentrierung">
    <w:name w:val="Zentrierung"/>
    <w:basedOn w:val="KeinLeerraum"/>
    <w:link w:val="ZentrierungZchn"/>
    <w:qFormat/>
    <w:rsid w:val="00E67A93"/>
    <w:pPr>
      <w:shd w:val="clear" w:color="auto" w:fill="F2F2F2" w:themeFill="background1" w:themeFillShade="F2"/>
      <w:jc w:val="center"/>
    </w:pPr>
    <w:rPr>
      <w:caps/>
      <w:color w:val="3A3B8C" w:themeColor="text2"/>
      <w:sz w:val="24"/>
      <w:szCs w:val="28"/>
    </w:rPr>
  </w:style>
  <w:style w:type="character" w:customStyle="1" w:styleId="ZentrierungZchn">
    <w:name w:val="Zentrierung Zchn"/>
    <w:basedOn w:val="KeinLeerraumZchn"/>
    <w:link w:val="Zentrierung"/>
    <w:rsid w:val="00E67A93"/>
    <w:rPr>
      <w:rFonts w:ascii="Verdana" w:hAnsi="Verdana"/>
      <w:caps/>
      <w:color w:val="3A3B8C" w:themeColor="text2"/>
      <w:sz w:val="24"/>
      <w:szCs w:val="28"/>
      <w:shd w:val="clear" w:color="auto" w:fill="F2F2F2" w:themeFill="background1" w:themeFillShade="F2"/>
    </w:rPr>
  </w:style>
  <w:style w:type="paragraph" w:customStyle="1" w:styleId="Stichwrter">
    <w:name w:val="Stichwörter"/>
    <w:basedOn w:val="KeinLeerraum"/>
    <w:link w:val="StichwrterZchn"/>
    <w:qFormat/>
    <w:rsid w:val="00D82002"/>
    <w:pPr>
      <w:ind w:left="1701" w:hanging="1701"/>
    </w:pPr>
    <w:rPr>
      <w:color w:val="000000" w:themeColor="text1"/>
    </w:rPr>
  </w:style>
  <w:style w:type="character" w:customStyle="1" w:styleId="StichwrterZchn">
    <w:name w:val="Stichwörter Zchn"/>
    <w:basedOn w:val="KeinLeerraumZchn"/>
    <w:link w:val="Stichwrter"/>
    <w:rsid w:val="00D82002"/>
    <w:rPr>
      <w:rFonts w:ascii="Verdana" w:hAnsi="Verdana"/>
      <w:color w:val="000000" w:themeColor="text1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71D67"/>
    <w:rPr>
      <w:rFonts w:ascii="Calibri" w:eastAsia="Calibri" w:hAnsi="Calibri" w:cs="Calibri"/>
      <w:color w:val="00000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kspittal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3A3B8C"/>
      </a:dk2>
      <a:lt2>
        <a:srgbClr val="EEECE1"/>
      </a:lt2>
      <a:accent1>
        <a:srgbClr val="3A3B8C"/>
      </a:accent1>
      <a:accent2>
        <a:srgbClr val="3A3B8C"/>
      </a:accent2>
      <a:accent3>
        <a:srgbClr val="3A3B8C"/>
      </a:accent3>
      <a:accent4>
        <a:srgbClr val="3A3B8C"/>
      </a:accent4>
      <a:accent5>
        <a:srgbClr val="3A3B8C"/>
      </a:accent5>
      <a:accent6>
        <a:srgbClr val="3A3B8C"/>
      </a:accent6>
      <a:hlink>
        <a:srgbClr val="3A3B8C"/>
      </a:hlink>
      <a:folHlink>
        <a:srgbClr val="3A3B8C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Joan Schoenbucher</cp:lastModifiedBy>
  <cp:revision>2</cp:revision>
  <cp:lastPrinted>2024-12-03T11:12:00Z</cp:lastPrinted>
  <dcterms:created xsi:type="dcterms:W3CDTF">2024-12-03T11:13:00Z</dcterms:created>
  <dcterms:modified xsi:type="dcterms:W3CDTF">2024-12-03T11:13:00Z</dcterms:modified>
</cp:coreProperties>
</file>