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CE49D" w14:textId="22AC767E" w:rsidR="0087532A" w:rsidRDefault="00D475E7" w:rsidP="00D475E7">
      <w:pPr>
        <w:pStyle w:val="KeinLeerraum"/>
      </w:pPr>
      <w:r>
        <w:t>Anrede</w:t>
      </w:r>
    </w:p>
    <w:p w14:paraId="3C6ACD77" w14:textId="0D029E7B" w:rsidR="00D475E7" w:rsidRDefault="00D475E7" w:rsidP="00D475E7">
      <w:pPr>
        <w:pStyle w:val="KeinLeerraum"/>
      </w:pPr>
      <w:r>
        <w:t>Name</w:t>
      </w:r>
    </w:p>
    <w:p w14:paraId="1CC63733" w14:textId="4E8E3A7B" w:rsidR="00D475E7" w:rsidRDefault="00D475E7" w:rsidP="00D475E7">
      <w:pPr>
        <w:pStyle w:val="KeinLeerraum"/>
      </w:pPr>
      <w:r>
        <w:t>Straße</w:t>
      </w:r>
    </w:p>
    <w:p w14:paraId="0D21CA13" w14:textId="14A9C866" w:rsidR="00D475E7" w:rsidRDefault="00D475E7" w:rsidP="00D475E7">
      <w:pPr>
        <w:pStyle w:val="KeinLeerraum"/>
      </w:pPr>
      <w:r>
        <w:t>PLZ Ort</w:t>
      </w:r>
    </w:p>
    <w:p w14:paraId="66A0FBF4" w14:textId="77777777" w:rsidR="00D475E7" w:rsidRDefault="00D475E7" w:rsidP="00D475E7">
      <w:pPr>
        <w:pStyle w:val="KeinLeerraum"/>
      </w:pPr>
    </w:p>
    <w:p w14:paraId="08D2A3B3" w14:textId="1B7BB3D8" w:rsidR="00D475E7" w:rsidRDefault="00D475E7" w:rsidP="00D475E7">
      <w:pPr>
        <w:pStyle w:val="KeinLeerraum"/>
        <w:jc w:val="right"/>
      </w:pPr>
      <w:r>
        <w:fldChar w:fldCharType="begin"/>
      </w:r>
      <w:r>
        <w:instrText xml:space="preserve"> TIME \@ "d. MMMM yyyy" </w:instrText>
      </w:r>
      <w:r>
        <w:fldChar w:fldCharType="separate"/>
      </w:r>
      <w:r w:rsidR="008552D5">
        <w:rPr>
          <w:noProof/>
        </w:rPr>
        <w:t>23. Oktober 2023</w:t>
      </w:r>
      <w:r>
        <w:fldChar w:fldCharType="end"/>
      </w:r>
    </w:p>
    <w:p w14:paraId="4584F812" w14:textId="77777777" w:rsidR="00D475E7" w:rsidRDefault="00D475E7" w:rsidP="00D475E7">
      <w:pPr>
        <w:pStyle w:val="KeinLeerraum"/>
        <w:jc w:val="left"/>
      </w:pPr>
    </w:p>
    <w:p w14:paraId="091E96DC" w14:textId="77777777" w:rsidR="00D475E7" w:rsidRDefault="00D475E7" w:rsidP="00D475E7">
      <w:pPr>
        <w:pStyle w:val="KeinLeerraum"/>
        <w:jc w:val="left"/>
      </w:pPr>
    </w:p>
    <w:p w14:paraId="69E27F35" w14:textId="6573F539" w:rsidR="00D475E7" w:rsidRPr="00D475E7" w:rsidRDefault="00D475E7" w:rsidP="00E67A93">
      <w:pPr>
        <w:pStyle w:val="Betreff"/>
        <w:rPr>
          <w:color w:val="3A3B8C" w:themeColor="accent1"/>
        </w:rPr>
      </w:pPr>
      <w:r w:rsidRPr="00D475E7">
        <w:t>Betreff</w:t>
      </w:r>
    </w:p>
    <w:p w14:paraId="2DE21B13" w14:textId="77777777" w:rsidR="00D475E7" w:rsidRDefault="00D475E7" w:rsidP="00D475E7">
      <w:pPr>
        <w:pStyle w:val="KeinLeerraum"/>
      </w:pPr>
    </w:p>
    <w:p w14:paraId="5D718B30" w14:textId="77777777" w:rsidR="00D475E7" w:rsidRDefault="00D475E7" w:rsidP="00D475E7">
      <w:pPr>
        <w:pStyle w:val="KeinLeerraum"/>
      </w:pPr>
    </w:p>
    <w:p w14:paraId="5122BED6" w14:textId="75F80C2D" w:rsidR="00D475E7" w:rsidRDefault="008552D5" w:rsidP="00D475E7">
      <w:pPr>
        <w:pStyle w:val="KeinLeerraum"/>
      </w:pPr>
      <w:r>
        <w:t>Sehr geehrte Damen und Herren</w:t>
      </w:r>
      <w:r w:rsidR="00E67A93">
        <w:t>,</w:t>
      </w:r>
    </w:p>
    <w:p w14:paraId="3359555A" w14:textId="77777777" w:rsidR="00D475E7" w:rsidRDefault="00D475E7" w:rsidP="00D475E7">
      <w:pPr>
        <w:pStyle w:val="KeinLeerraum"/>
      </w:pPr>
    </w:p>
    <w:p w14:paraId="21AB88A4" w14:textId="121A1011" w:rsidR="00264506" w:rsidRPr="008552D5" w:rsidRDefault="008552D5" w:rsidP="008552D5">
      <w:pPr>
        <w:pStyle w:val="KeinLeerraum"/>
        <w:rPr>
          <w:lang w:val="en-GB"/>
        </w:rPr>
      </w:pPr>
      <w:r>
        <w:t xml:space="preserve">Lorem ipsum dolor sit amet, consetetur sadipscing elitr, sed diam nonumy eirmod tempor invidunt ut labore et dolore magna aliquyam erat, sed diam voluptua. </w:t>
      </w:r>
      <w:r w:rsidRPr="008552D5">
        <w:rPr>
          <w:lang w:val="en-GB"/>
        </w:rPr>
        <w:t>At vero eos et accusam et justo duo dolores et ea rebum. Stet clita kasd gubergren, no sea takimata sanctus est Lorem ipsum dolor sit amet</w:t>
      </w:r>
    </w:p>
    <w:p w14:paraId="6FE97498" w14:textId="77777777" w:rsidR="00E67A93" w:rsidRPr="008552D5" w:rsidRDefault="00E67A93" w:rsidP="00264506">
      <w:pPr>
        <w:pStyle w:val="KeinLeerraum"/>
        <w:rPr>
          <w:lang w:val="en-GB"/>
        </w:rPr>
      </w:pPr>
    </w:p>
    <w:p w14:paraId="0B3A6420" w14:textId="425C4803" w:rsidR="00E67A93" w:rsidRDefault="00E67A93" w:rsidP="00E67A93">
      <w:pPr>
        <w:pStyle w:val="Aufzhlung"/>
      </w:pPr>
      <w:r>
        <w:t>Aufzählung</w:t>
      </w:r>
    </w:p>
    <w:p w14:paraId="5DC6CAAA" w14:textId="605A5ED2" w:rsidR="00E67A93" w:rsidRDefault="00E67A93" w:rsidP="00E67A93">
      <w:pPr>
        <w:pStyle w:val="Aufzhlung"/>
      </w:pPr>
      <w:r>
        <w:t>Aufzählung</w:t>
      </w:r>
    </w:p>
    <w:p w14:paraId="0FFECCA9" w14:textId="4B5C2CD2" w:rsidR="00E67A93" w:rsidRDefault="00E67A93" w:rsidP="00E67A93">
      <w:pPr>
        <w:pStyle w:val="Aufzhlung"/>
      </w:pPr>
      <w:r>
        <w:t xml:space="preserve">Verwende bitte für Aufzählungen die </w:t>
      </w:r>
      <w:r w:rsidRPr="00D82002">
        <w:rPr>
          <w:color w:val="3A3B8C" w:themeColor="text2"/>
        </w:rPr>
        <w:t>Formatvorlage Aufzählung</w:t>
      </w:r>
    </w:p>
    <w:p w14:paraId="28174769" w14:textId="77777777" w:rsidR="00264506" w:rsidRDefault="00264506" w:rsidP="00264506">
      <w:pPr>
        <w:pStyle w:val="KeinLeerraum"/>
      </w:pPr>
    </w:p>
    <w:p w14:paraId="0AEBCFCC" w14:textId="03302D39" w:rsidR="00E67A93" w:rsidRPr="00E67A93" w:rsidRDefault="00E67A93" w:rsidP="00E67A93">
      <w:pPr>
        <w:pStyle w:val="Zentrierung"/>
      </w:pPr>
      <w:r>
        <w:t>Zentrierung Zentrierung</w:t>
      </w:r>
    </w:p>
    <w:p w14:paraId="5402E520" w14:textId="77777777" w:rsidR="00264506" w:rsidRDefault="00264506" w:rsidP="00264506">
      <w:pPr>
        <w:pStyle w:val="KeinLeerraum"/>
      </w:pPr>
    </w:p>
    <w:p w14:paraId="5E97B2BF" w14:textId="08BF69AA" w:rsidR="00264506" w:rsidRDefault="00E67A93" w:rsidP="00264506">
      <w:pPr>
        <w:pStyle w:val="KeinLeerraum"/>
      </w:pPr>
      <w:r>
        <w:t>Für Zentrierungen kannst du die Formatvorlage Zentrierung verwenden.</w:t>
      </w:r>
    </w:p>
    <w:p w14:paraId="30E711FB" w14:textId="273A2FDE" w:rsidR="00264506" w:rsidRDefault="00264506" w:rsidP="00264506">
      <w:pPr>
        <w:pStyle w:val="KeinLeerraum"/>
      </w:pPr>
    </w:p>
    <w:p w14:paraId="27EC5F6B" w14:textId="0A0C562D" w:rsidR="00E67A93" w:rsidRPr="00D82002" w:rsidRDefault="00D82002" w:rsidP="00D82002">
      <w:pPr>
        <w:pStyle w:val="Stichwrter"/>
      </w:pPr>
      <w:r w:rsidRPr="00D82002">
        <w:rPr>
          <w:caps/>
          <w:color w:val="3A3B8C" w:themeColor="text2"/>
        </w:rPr>
        <w:t>Stichwort 1:</w:t>
      </w:r>
      <w:r w:rsidRPr="00D82002">
        <w:tab/>
        <w:t>Stichworttext Stichworttext Stichworttext Stichworttext Stichworttext Stichworttext Stichworttext</w:t>
      </w:r>
    </w:p>
    <w:p w14:paraId="7CB748C1" w14:textId="77777777" w:rsidR="00D82002" w:rsidRDefault="00D82002" w:rsidP="00D82002">
      <w:pPr>
        <w:pStyle w:val="KeinLeerraum"/>
        <w:ind w:left="1701" w:hanging="1701"/>
      </w:pPr>
    </w:p>
    <w:p w14:paraId="238B5A48" w14:textId="724002FF" w:rsidR="00D82002" w:rsidRDefault="00D82002" w:rsidP="00D82002">
      <w:pPr>
        <w:pStyle w:val="Stichwrter"/>
      </w:pPr>
      <w:r w:rsidRPr="00D82002">
        <w:rPr>
          <w:caps/>
          <w:color w:val="3A3B8C" w:themeColor="text2"/>
        </w:rPr>
        <w:t>Erklärung:</w:t>
      </w:r>
      <w:r>
        <w:tab/>
        <w:t>Für die Formatierung mit Stichwörtern kannst du die Formatvorlage Stichwörter verwenden. Die Stichwörter selbst würde ich noch hervorheben (z. B. Blau und Großbuchstaben).</w:t>
      </w:r>
    </w:p>
    <w:p w14:paraId="79844D71" w14:textId="77777777" w:rsidR="00E67A93" w:rsidRDefault="00E67A93" w:rsidP="00264506">
      <w:pPr>
        <w:pStyle w:val="KeinLeerraum"/>
      </w:pPr>
    </w:p>
    <w:p w14:paraId="2D95D2F4" w14:textId="20A7BDE2" w:rsidR="00D475E7" w:rsidRDefault="008552D5" w:rsidP="00D475E7">
      <w:pPr>
        <w:pStyle w:val="KeinLeerraum"/>
      </w:pPr>
      <w:r>
        <w:t xml:space="preserve">Freundliche </w:t>
      </w:r>
      <w:r w:rsidR="00D475E7">
        <w:t>Grüße</w:t>
      </w:r>
    </w:p>
    <w:p w14:paraId="4F033C0E" w14:textId="77777777" w:rsidR="00D475E7" w:rsidRDefault="00D475E7" w:rsidP="00D475E7">
      <w:pPr>
        <w:pStyle w:val="KeinLeerraum"/>
      </w:pPr>
    </w:p>
    <w:p w14:paraId="58045FE8" w14:textId="02AB58D8" w:rsidR="00D475E7" w:rsidRPr="00264506" w:rsidRDefault="00D475E7" w:rsidP="00D475E7">
      <w:pPr>
        <w:pStyle w:val="KeinLeerraum"/>
        <w:rPr>
          <w:caps/>
          <w:color w:val="3A3B8C"/>
          <w:sz w:val="24"/>
          <w:szCs w:val="28"/>
        </w:rPr>
      </w:pPr>
      <w:r w:rsidRPr="00264506">
        <w:rPr>
          <w:caps/>
          <w:color w:val="3A3B8C"/>
          <w:sz w:val="24"/>
          <w:szCs w:val="28"/>
        </w:rPr>
        <w:t>HAK Spittal</w:t>
      </w:r>
    </w:p>
    <w:p w14:paraId="693AB5BF" w14:textId="77777777" w:rsidR="00D475E7" w:rsidRDefault="00D475E7" w:rsidP="00D475E7">
      <w:pPr>
        <w:pStyle w:val="KeinLeerraum"/>
      </w:pPr>
    </w:p>
    <w:p w14:paraId="23ACFD0A" w14:textId="77777777" w:rsidR="00D475E7" w:rsidRDefault="00D475E7" w:rsidP="00D475E7">
      <w:pPr>
        <w:pStyle w:val="KeinLeerraum"/>
      </w:pPr>
    </w:p>
    <w:p w14:paraId="09BA3514" w14:textId="77777777" w:rsidR="00D475E7" w:rsidRDefault="00D475E7" w:rsidP="00D475E7">
      <w:pPr>
        <w:pStyle w:val="KeinLeerraum"/>
      </w:pPr>
    </w:p>
    <w:p w14:paraId="6A30821E" w14:textId="17B8BB2E" w:rsidR="00D475E7" w:rsidRDefault="00D475E7" w:rsidP="00D475E7">
      <w:pPr>
        <w:pStyle w:val="KeinLeerraum"/>
      </w:pPr>
      <w:r>
        <w:t>Direktor Mag. Reinhold Strobl</w:t>
      </w:r>
    </w:p>
    <w:p w14:paraId="62338EA7" w14:textId="77777777" w:rsidR="00D475E7" w:rsidRDefault="00D475E7" w:rsidP="00D475E7">
      <w:pPr>
        <w:pStyle w:val="KeinLeerraum"/>
      </w:pPr>
    </w:p>
    <w:p w14:paraId="3731CFCE" w14:textId="06140F73" w:rsidR="00D475E7" w:rsidRPr="00264506" w:rsidRDefault="00D475E7" w:rsidP="00D475E7">
      <w:pPr>
        <w:pStyle w:val="KeinLeerraum"/>
        <w:rPr>
          <w:color w:val="3A3B8C" w:themeColor="accent1"/>
        </w:rPr>
      </w:pPr>
      <w:r w:rsidRPr="00264506">
        <w:rPr>
          <w:color w:val="3A3B8C" w:themeColor="accent1"/>
        </w:rPr>
        <w:t>Beilagen</w:t>
      </w:r>
    </w:p>
    <w:p w14:paraId="2E8D8EE7" w14:textId="3A5A0066" w:rsidR="00D475E7" w:rsidRDefault="00D475E7" w:rsidP="00D475E7">
      <w:pPr>
        <w:pStyle w:val="KeinLeerraum"/>
      </w:pPr>
      <w:r>
        <w:t>Beilage 1</w:t>
      </w:r>
    </w:p>
    <w:p w14:paraId="652E9093" w14:textId="2AF5D8DE" w:rsidR="00D475E7" w:rsidRDefault="00D475E7" w:rsidP="00D475E7">
      <w:pPr>
        <w:pStyle w:val="KeinLeerraum"/>
      </w:pPr>
      <w:r>
        <w:t>Beilage 2</w:t>
      </w:r>
    </w:p>
    <w:p w14:paraId="330D3689" w14:textId="77777777" w:rsidR="00D475E7" w:rsidRPr="003E427F" w:rsidRDefault="00D475E7" w:rsidP="00D475E7">
      <w:pPr>
        <w:pStyle w:val="KeinLeerraum"/>
      </w:pPr>
    </w:p>
    <w:sectPr w:rsidR="00D475E7" w:rsidRPr="003E427F" w:rsidSect="00D475E7">
      <w:headerReference w:type="default" r:id="rId7"/>
      <w:pgSz w:w="11906" w:h="16838" w:code="9"/>
      <w:pgMar w:top="3119" w:right="1418" w:bottom="1134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573C6" w14:textId="77777777" w:rsidR="00566AB8" w:rsidRDefault="00566AB8" w:rsidP="00C66564">
      <w:pPr>
        <w:spacing w:after="0" w:line="240" w:lineRule="auto"/>
      </w:pPr>
      <w:r>
        <w:separator/>
      </w:r>
    </w:p>
  </w:endnote>
  <w:endnote w:type="continuationSeparator" w:id="0">
    <w:p w14:paraId="002F7BFB" w14:textId="77777777" w:rsidR="00566AB8" w:rsidRDefault="00566AB8" w:rsidP="00C6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A4405" w14:textId="77777777" w:rsidR="00566AB8" w:rsidRDefault="00566AB8" w:rsidP="00C66564">
      <w:pPr>
        <w:spacing w:after="0" w:line="240" w:lineRule="auto"/>
      </w:pPr>
      <w:r>
        <w:separator/>
      </w:r>
    </w:p>
  </w:footnote>
  <w:footnote w:type="continuationSeparator" w:id="0">
    <w:p w14:paraId="314CC0D0" w14:textId="77777777" w:rsidR="00566AB8" w:rsidRDefault="00566AB8" w:rsidP="00C6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1000" w14:textId="2208DEE2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color w:val="3A3B8C" w:themeColor="text2"/>
        <w:sz w:val="40"/>
        <w:szCs w:val="40"/>
      </w:rPr>
    </w:pPr>
    <w:r>
      <w:rPr>
        <w:noProof/>
        <w:color w:val="3A3B8C"/>
      </w:rPr>
      <w:drawing>
        <wp:anchor distT="0" distB="0" distL="114300" distR="114300" simplePos="0" relativeHeight="251655680" behindDoc="0" locked="0" layoutInCell="1" allowOverlap="1" wp14:anchorId="535F0E92" wp14:editId="495B3A20">
          <wp:simplePos x="0" y="0"/>
          <wp:positionH relativeFrom="column">
            <wp:posOffset>4260390</wp:posOffset>
          </wp:positionH>
          <wp:positionV relativeFrom="paragraph">
            <wp:posOffset>-167640</wp:posOffset>
          </wp:positionV>
          <wp:extent cx="1650190" cy="1352550"/>
          <wp:effectExtent l="0" t="0" r="7620" b="0"/>
          <wp:wrapNone/>
          <wp:docPr id="4003859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385987" name="Grafik 400385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235" cy="136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7BFD">
      <w:rPr>
        <w:color w:val="3A3B8C" w:themeColor="text2"/>
        <w:sz w:val="40"/>
        <w:szCs w:val="40"/>
      </w:rPr>
      <w:t>BUNDESHANDELSAKADEMIE</w:t>
    </w:r>
  </w:p>
  <w:p w14:paraId="3E47A16D" w14:textId="1EA06E89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Cs w:val="20"/>
      </w:rPr>
    </w:pPr>
  </w:p>
  <w:p w14:paraId="2DB50883" w14:textId="6B5688F0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Zernattostraße 2 – 9800 Spittal/Drau</w:t>
    </w:r>
  </w:p>
  <w:p w14:paraId="79ABE4F6" w14:textId="7F15D644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Telefon: 04762 613 40-10</w:t>
    </w:r>
    <w:r>
      <w:rPr>
        <w:sz w:val="16"/>
        <w:szCs w:val="16"/>
      </w:rPr>
      <w:t xml:space="preserve"> </w:t>
    </w:r>
    <w:r w:rsidR="0062771E">
      <w:rPr>
        <w:sz w:val="16"/>
        <w:szCs w:val="16"/>
      </w:rPr>
      <w:t xml:space="preserve">– </w:t>
    </w:r>
    <w:r w:rsidRPr="00D57BFD">
      <w:rPr>
        <w:sz w:val="16"/>
        <w:szCs w:val="16"/>
      </w:rPr>
      <w:t>E-Mail: office@hakspittal.at</w:t>
    </w:r>
  </w:p>
  <w:p w14:paraId="70A8F15C" w14:textId="55F896B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 xml:space="preserve">Internet: </w:t>
    </w:r>
    <w:r w:rsidRPr="0062771E">
      <w:rPr>
        <w:sz w:val="16"/>
        <w:szCs w:val="16"/>
      </w:rPr>
      <w:t>www.hakspittal.at</w:t>
    </w:r>
  </w:p>
  <w:p w14:paraId="700A8CC4" w14:textId="19E34D02" w:rsidR="00D57BFD" w:rsidRDefault="00D57BFD" w:rsidP="0062771E">
    <w:pPr>
      <w:pStyle w:val="KeinLeerraum"/>
      <w:tabs>
        <w:tab w:val="left" w:pos="1040"/>
      </w:tabs>
      <w:jc w:val="left"/>
      <w:rPr>
        <w:sz w:val="18"/>
        <w:szCs w:val="18"/>
      </w:rPr>
    </w:pPr>
  </w:p>
  <w:p w14:paraId="59151F3C" w14:textId="071DAAA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8"/>
        <w:szCs w:val="18"/>
      </w:rPr>
    </w:pPr>
  </w:p>
  <w:p w14:paraId="395595A0" w14:textId="2B1DF498" w:rsidR="00465A7C" w:rsidRPr="00465A7C" w:rsidRDefault="00465A7C" w:rsidP="00E67A93">
    <w:pPr>
      <w:pStyle w:val="KeinLeerraum"/>
      <w:rPr>
        <w:color w:val="3A3B8C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C6B92"/>
    <w:multiLevelType w:val="hybridMultilevel"/>
    <w:tmpl w:val="157A49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462F9"/>
    <w:multiLevelType w:val="hybridMultilevel"/>
    <w:tmpl w:val="DEA0626C"/>
    <w:lvl w:ilvl="0" w:tplc="39E8F718">
      <w:start w:val="1"/>
      <w:numFmt w:val="bullet"/>
      <w:pStyle w:val="Aufzhlung"/>
      <w:lvlText w:val=""/>
      <w:lvlJc w:val="left"/>
      <w:pPr>
        <w:ind w:left="360" w:hanging="360"/>
      </w:pPr>
      <w:rPr>
        <w:rFonts w:ascii="Wingdings" w:hAnsi="Wingdings" w:hint="default"/>
        <w:color w:val="3A3B8C" w:themeColor="text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247041">
    <w:abstractNumId w:val="0"/>
  </w:num>
  <w:num w:numId="2" w16cid:durableId="222832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de-DE" w:vendorID="64" w:dllVersion="4096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51"/>
    <w:rsid w:val="00020ABB"/>
    <w:rsid w:val="000624B8"/>
    <w:rsid w:val="00070345"/>
    <w:rsid w:val="00072251"/>
    <w:rsid w:val="000A2752"/>
    <w:rsid w:val="001471DF"/>
    <w:rsid w:val="001B141C"/>
    <w:rsid w:val="00213489"/>
    <w:rsid w:val="0025153D"/>
    <w:rsid w:val="00264506"/>
    <w:rsid w:val="002E6904"/>
    <w:rsid w:val="002F2956"/>
    <w:rsid w:val="00375D73"/>
    <w:rsid w:val="003E427F"/>
    <w:rsid w:val="00465A7C"/>
    <w:rsid w:val="00476482"/>
    <w:rsid w:val="004D5ED0"/>
    <w:rsid w:val="00566AB8"/>
    <w:rsid w:val="00567F7B"/>
    <w:rsid w:val="005B1B0C"/>
    <w:rsid w:val="0062771E"/>
    <w:rsid w:val="00657795"/>
    <w:rsid w:val="00704978"/>
    <w:rsid w:val="00707D5C"/>
    <w:rsid w:val="00752CA1"/>
    <w:rsid w:val="00783A51"/>
    <w:rsid w:val="00784042"/>
    <w:rsid w:val="007D1931"/>
    <w:rsid w:val="007E662F"/>
    <w:rsid w:val="008552D5"/>
    <w:rsid w:val="0087532A"/>
    <w:rsid w:val="008758C8"/>
    <w:rsid w:val="00885952"/>
    <w:rsid w:val="008B5379"/>
    <w:rsid w:val="00983F1D"/>
    <w:rsid w:val="00985F24"/>
    <w:rsid w:val="00A06195"/>
    <w:rsid w:val="00A06601"/>
    <w:rsid w:val="00A16834"/>
    <w:rsid w:val="00B129AA"/>
    <w:rsid w:val="00B274DB"/>
    <w:rsid w:val="00BA4574"/>
    <w:rsid w:val="00BB713D"/>
    <w:rsid w:val="00BC204E"/>
    <w:rsid w:val="00BD503F"/>
    <w:rsid w:val="00C07FB5"/>
    <w:rsid w:val="00C177EB"/>
    <w:rsid w:val="00C66564"/>
    <w:rsid w:val="00C72103"/>
    <w:rsid w:val="00CA7A70"/>
    <w:rsid w:val="00CB0997"/>
    <w:rsid w:val="00D475E7"/>
    <w:rsid w:val="00D57BFD"/>
    <w:rsid w:val="00D82002"/>
    <w:rsid w:val="00DE04AD"/>
    <w:rsid w:val="00DE48C2"/>
    <w:rsid w:val="00DE6DFA"/>
    <w:rsid w:val="00E67A93"/>
    <w:rsid w:val="00F7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3894A"/>
  <w15:docId w15:val="{249B4CCF-5883-4275-A6C6-E4B91516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2251"/>
    <w:rPr>
      <w:color w:val="3A3B8C" w:themeColor="hyperlink"/>
      <w:u w:val="single"/>
    </w:rPr>
  </w:style>
  <w:style w:type="paragraph" w:styleId="KeinLeerraum">
    <w:name w:val="No Spacing"/>
    <w:link w:val="KeinLeerraumZchn"/>
    <w:uiPriority w:val="1"/>
    <w:qFormat/>
    <w:rsid w:val="00D475E7"/>
    <w:pPr>
      <w:spacing w:after="0" w:line="240" w:lineRule="auto"/>
      <w:jc w:val="both"/>
    </w:pPr>
    <w:rPr>
      <w:rFonts w:ascii="Verdana" w:hAnsi="Verdan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22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564"/>
  </w:style>
  <w:style w:type="paragraph" w:styleId="Fuzeile">
    <w:name w:val="footer"/>
    <w:basedOn w:val="Standard"/>
    <w:link w:val="Fu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564"/>
  </w:style>
  <w:style w:type="paragraph" w:styleId="Listenabsatz">
    <w:name w:val="List Paragraph"/>
    <w:basedOn w:val="Standard"/>
    <w:uiPriority w:val="34"/>
    <w:qFormat/>
    <w:rsid w:val="00465A7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75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1hell1">
    <w:name w:val="Gitternetztabelle 1 hell1"/>
    <w:basedOn w:val="NormaleTabelle"/>
    <w:next w:val="Gitternetztabelle1hell"/>
    <w:uiPriority w:val="46"/>
    <w:rsid w:val="00704978"/>
    <w:pPr>
      <w:spacing w:after="0" w:line="240" w:lineRule="auto"/>
    </w:pPr>
    <w:rPr>
      <w:lang w:val="de-AT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7049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D475E7"/>
    <w:rPr>
      <w:color w:val="605E5C"/>
      <w:shd w:val="clear" w:color="auto" w:fill="E1DFDD"/>
    </w:rPr>
  </w:style>
  <w:style w:type="paragraph" w:customStyle="1" w:styleId="Betreff">
    <w:name w:val="Betreff"/>
    <w:basedOn w:val="KeinLeerraum"/>
    <w:link w:val="BetreffZchn"/>
    <w:qFormat/>
    <w:rsid w:val="00E67A93"/>
    <w:rPr>
      <w:caps/>
      <w:color w:val="3A3B8C"/>
      <w:sz w:val="32"/>
      <w:szCs w:val="3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67A93"/>
    <w:rPr>
      <w:rFonts w:ascii="Verdana" w:hAnsi="Verdana"/>
      <w:sz w:val="20"/>
    </w:rPr>
  </w:style>
  <w:style w:type="character" w:customStyle="1" w:styleId="BetreffZchn">
    <w:name w:val="Betreff Zchn"/>
    <w:basedOn w:val="KeinLeerraumZchn"/>
    <w:link w:val="Betreff"/>
    <w:rsid w:val="00E67A93"/>
    <w:rPr>
      <w:rFonts w:ascii="Verdana" w:hAnsi="Verdana"/>
      <w:caps/>
      <w:color w:val="3A3B8C"/>
      <w:sz w:val="32"/>
      <w:szCs w:val="34"/>
    </w:rPr>
  </w:style>
  <w:style w:type="paragraph" w:customStyle="1" w:styleId="Aufzhlung">
    <w:name w:val="Aufzählung"/>
    <w:basedOn w:val="KeinLeerraum"/>
    <w:link w:val="AufzhlungZchn"/>
    <w:qFormat/>
    <w:rsid w:val="00E67A93"/>
    <w:pPr>
      <w:numPr>
        <w:numId w:val="2"/>
      </w:numPr>
    </w:pPr>
  </w:style>
  <w:style w:type="character" w:customStyle="1" w:styleId="AufzhlungZchn">
    <w:name w:val="Aufzählung Zchn"/>
    <w:basedOn w:val="KeinLeerraumZchn"/>
    <w:link w:val="Aufzhlung"/>
    <w:rsid w:val="00E67A93"/>
    <w:rPr>
      <w:rFonts w:ascii="Verdana" w:hAnsi="Verdana"/>
      <w:sz w:val="20"/>
    </w:rPr>
  </w:style>
  <w:style w:type="paragraph" w:customStyle="1" w:styleId="Zentrierung">
    <w:name w:val="Zentrierung"/>
    <w:basedOn w:val="KeinLeerraum"/>
    <w:link w:val="ZentrierungZchn"/>
    <w:qFormat/>
    <w:rsid w:val="00E67A93"/>
    <w:pPr>
      <w:shd w:val="clear" w:color="auto" w:fill="F2F2F2" w:themeFill="background1" w:themeFillShade="F2"/>
      <w:jc w:val="center"/>
    </w:pPr>
    <w:rPr>
      <w:caps/>
      <w:color w:val="3A3B8C" w:themeColor="text2"/>
      <w:sz w:val="24"/>
      <w:szCs w:val="28"/>
    </w:rPr>
  </w:style>
  <w:style w:type="character" w:customStyle="1" w:styleId="ZentrierungZchn">
    <w:name w:val="Zentrierung Zchn"/>
    <w:basedOn w:val="KeinLeerraumZchn"/>
    <w:link w:val="Zentrierung"/>
    <w:rsid w:val="00E67A93"/>
    <w:rPr>
      <w:rFonts w:ascii="Verdana" w:hAnsi="Verdana"/>
      <w:caps/>
      <w:color w:val="3A3B8C" w:themeColor="text2"/>
      <w:sz w:val="24"/>
      <w:szCs w:val="28"/>
      <w:shd w:val="clear" w:color="auto" w:fill="F2F2F2" w:themeFill="background1" w:themeFillShade="F2"/>
    </w:rPr>
  </w:style>
  <w:style w:type="paragraph" w:customStyle="1" w:styleId="Stichwrter">
    <w:name w:val="Stichwörter"/>
    <w:basedOn w:val="KeinLeerraum"/>
    <w:link w:val="StichwrterZchn"/>
    <w:qFormat/>
    <w:rsid w:val="00D82002"/>
    <w:pPr>
      <w:ind w:left="1701" w:hanging="1701"/>
    </w:pPr>
    <w:rPr>
      <w:color w:val="000000" w:themeColor="text1"/>
    </w:rPr>
  </w:style>
  <w:style w:type="character" w:customStyle="1" w:styleId="StichwrterZchn">
    <w:name w:val="Stichwörter Zchn"/>
    <w:basedOn w:val="KeinLeerraumZchn"/>
    <w:link w:val="Stichwrter"/>
    <w:rsid w:val="00D82002"/>
    <w:rPr>
      <w:rFonts w:ascii="Verdana" w:hAnsi="Verdana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3A3B8C"/>
      </a:dk2>
      <a:lt2>
        <a:srgbClr val="EEECE1"/>
      </a:lt2>
      <a:accent1>
        <a:srgbClr val="3A3B8C"/>
      </a:accent1>
      <a:accent2>
        <a:srgbClr val="3A3B8C"/>
      </a:accent2>
      <a:accent3>
        <a:srgbClr val="3A3B8C"/>
      </a:accent3>
      <a:accent4>
        <a:srgbClr val="3A3B8C"/>
      </a:accent4>
      <a:accent5>
        <a:srgbClr val="3A3B8C"/>
      </a:accent5>
      <a:accent6>
        <a:srgbClr val="3A3B8C"/>
      </a:accent6>
      <a:hlink>
        <a:srgbClr val="3A3B8C"/>
      </a:hlink>
      <a:folHlink>
        <a:srgbClr val="3A3B8C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Claudia Jessner</cp:lastModifiedBy>
  <cp:revision>4</cp:revision>
  <cp:lastPrinted>2023-10-23T06:25:00Z</cp:lastPrinted>
  <dcterms:created xsi:type="dcterms:W3CDTF">2023-10-23T06:30:00Z</dcterms:created>
  <dcterms:modified xsi:type="dcterms:W3CDTF">2023-10-23T18:03:00Z</dcterms:modified>
</cp:coreProperties>
</file>